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DDB4" w14:textId="77777777" w:rsidR="00E876E0" w:rsidRDefault="00140BE1" w:rsidP="00D47FEB">
      <w:pPr>
        <w:pStyle w:val="BasicParagraph"/>
        <w:ind w:right="-165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CAA96" wp14:editId="07777777">
                <wp:simplePos x="0" y="0"/>
                <wp:positionH relativeFrom="column">
                  <wp:posOffset>-435610</wp:posOffset>
                </wp:positionH>
                <wp:positionV relativeFrom="paragraph">
                  <wp:posOffset>-118110</wp:posOffset>
                </wp:positionV>
                <wp:extent cx="4538980" cy="1624330"/>
                <wp:effectExtent l="2540" t="0" r="190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7701CB" w:rsidRDefault="00140BE1"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noProof/>
                                <w:color w:val="660066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6DDE96" wp14:editId="07777777">
                                  <wp:extent cx="4352925" cy="1533525"/>
                                  <wp:effectExtent l="0" t="0" r="0" b="0"/>
                                  <wp:docPr id="2" name="Picture 1" descr="Welland Academy - 1 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lland Academy - 1 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29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CAA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3pt;margin-top:-9.3pt;width:357.4pt;height:127.9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" stroked="f">
                <v:textbox style="mso-fit-shape-to-text:t">
                  <w:txbxContent>
                    <w:p w14:paraId="672A6659" w14:textId="77777777" w:rsidR="007701CB" w:rsidRDefault="00140BE1">
                      <w:r>
                        <w:rPr>
                          <w:rFonts w:ascii="Calibri-Bold" w:hAnsi="Calibri-Bold" w:cs="Calibri-Bold"/>
                          <w:b/>
                          <w:bCs/>
                          <w:noProof/>
                          <w:color w:val="660066"/>
                          <w:sz w:val="16"/>
                          <w:szCs w:val="16"/>
                        </w:rPr>
                        <w:drawing>
                          <wp:inline distT="0" distB="0" distL="0" distR="0" wp14:anchorId="036DDE96" wp14:editId="07777777">
                            <wp:extent cx="4352925" cy="1533525"/>
                            <wp:effectExtent l="0" t="0" r="0" b="0"/>
                            <wp:docPr id="2" name="Picture 1" descr="Welland Academy - 1 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lland Academy - 1 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29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9EC">
        <w:rPr>
          <w:rFonts w:ascii="Calibri-Bold" w:hAnsi="Calibri-Bold" w:cs="Calibri-Bold"/>
          <w:b/>
          <w:bCs/>
          <w:color w:val="660066"/>
        </w:rPr>
        <w:t xml:space="preserve"> </w:t>
      </w:r>
      <w:r w:rsidR="00E876E0" w:rsidRPr="00B6171B">
        <w:rPr>
          <w:rFonts w:ascii="Calibri-Bold" w:hAnsi="Calibri-Bold" w:cs="Calibri-Bold"/>
          <w:b/>
          <w:bCs/>
          <w:color w:val="660066"/>
        </w:rPr>
        <w:t>Principal:</w:t>
      </w:r>
      <w:r w:rsidR="00E876E0">
        <w:rPr>
          <w:rFonts w:ascii="Calibri" w:hAnsi="Calibri" w:cs="Calibri"/>
        </w:rPr>
        <w:t xml:space="preserve"> </w:t>
      </w:r>
      <w:r w:rsidR="007F62A5">
        <w:rPr>
          <w:rFonts w:ascii="Calibri" w:hAnsi="Calibri" w:cs="Calibri"/>
        </w:rPr>
        <w:t>Mrs J Anderson</w:t>
      </w:r>
    </w:p>
    <w:p w14:paraId="5DAB6C7B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65EF5A24" w14:textId="77777777" w:rsidR="00D47FEB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Scalford</w:t>
      </w:r>
      <w:proofErr w:type="spellEnd"/>
      <w:r>
        <w:rPr>
          <w:rFonts w:ascii="Calibri" w:hAnsi="Calibri" w:cs="Calibri"/>
          <w:sz w:val="22"/>
          <w:szCs w:val="22"/>
        </w:rPr>
        <w:t xml:space="preserve"> Drive, Eastern Avenue</w:t>
      </w:r>
    </w:p>
    <w:p w14:paraId="12F16BC9" w14:textId="77777777" w:rsidR="00E876E0" w:rsidRPr="00D4398D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Peterborough PE1 4TR</w:t>
      </w:r>
    </w:p>
    <w:p w14:paraId="02EB378F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084FE7D3" w14:textId="77777777" w:rsidR="00E876E0" w:rsidRDefault="00E876E0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01733 563180</w:t>
      </w:r>
    </w:p>
    <w:p w14:paraId="6A05A809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/>
          <w:bCs/>
          <w:color w:val="660066"/>
          <w:sz w:val="4"/>
          <w:szCs w:val="4"/>
        </w:rPr>
      </w:pPr>
    </w:p>
    <w:p w14:paraId="687A6153" w14:textId="77777777" w:rsidR="00E876E0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Email</w:t>
      </w:r>
      <w:r w:rsidR="00E876E0"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 w:rsidR="00E876E0"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admin@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5A39BBE3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4"/>
          <w:szCs w:val="4"/>
        </w:rPr>
      </w:pPr>
    </w:p>
    <w:p w14:paraId="6D1238A6" w14:textId="77777777" w:rsid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>Website</w:t>
      </w: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www.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73C328C1" w14:textId="0E21B516" w:rsidR="007C16B7" w:rsidRDefault="27151935" w:rsidP="27151935">
      <w:pPr>
        <w:pStyle w:val="Header"/>
        <w:spacing w:after="0"/>
        <w:ind w:right="-165"/>
        <w:rPr>
          <w:rFonts w:ascii="Calibri-Bold" w:hAnsi="Calibri-Bold" w:cs="Calibri-Bold"/>
          <w:color w:val="auto"/>
          <w:sz w:val="22"/>
          <w:szCs w:val="22"/>
        </w:rPr>
      </w:pPr>
      <w:r w:rsidRPr="27151935">
        <w:rPr>
          <w:rFonts w:ascii="Calibri-Bold" w:hAnsi="Calibri-Bold" w:cs="Calibri-Bold"/>
          <w:b/>
          <w:bCs/>
          <w:color w:val="512274"/>
          <w:sz w:val="22"/>
          <w:szCs w:val="22"/>
        </w:rPr>
        <w:t>Twitter:</w:t>
      </w:r>
      <w:r w:rsidRPr="27151935">
        <w:rPr>
          <w:rFonts w:ascii="Calibri-Bold" w:hAnsi="Calibri-Bold" w:cs="Calibri-Bold"/>
          <w:color w:val="auto"/>
          <w:sz w:val="22"/>
          <w:szCs w:val="22"/>
        </w:rPr>
        <w:t xml:space="preserve"> @WellandAcad</w:t>
      </w:r>
    </w:p>
    <w:p w14:paraId="41C8F396" w14:textId="77777777" w:rsidR="003A65B5" w:rsidRDefault="003A65B5" w:rsidP="003A65B5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60061E4C" w14:textId="772F50E6" w:rsidR="001A490D" w:rsidRDefault="001B1763" w:rsidP="58C41435">
      <w:pPr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2</w:t>
      </w:r>
      <w:r w:rsidR="00ED4C04">
        <w:rPr>
          <w:rFonts w:ascii="Arial" w:hAnsi="Arial" w:cs="Arial"/>
          <w:color w:val="auto"/>
          <w:sz w:val="22"/>
        </w:rPr>
        <w:t>3</w:t>
      </w:r>
      <w:proofErr w:type="gramStart"/>
      <w:r w:rsidR="00ED4C04" w:rsidRPr="00ED4C04">
        <w:rPr>
          <w:rFonts w:ascii="Arial" w:hAnsi="Arial" w:cs="Arial"/>
          <w:color w:val="auto"/>
          <w:sz w:val="22"/>
          <w:vertAlign w:val="superscript"/>
        </w:rPr>
        <w:t>rd</w:t>
      </w:r>
      <w:r w:rsidR="00ED4C04">
        <w:rPr>
          <w:rFonts w:ascii="Arial" w:hAnsi="Arial" w:cs="Arial"/>
          <w:color w:val="auto"/>
          <w:sz w:val="22"/>
        </w:rPr>
        <w:t xml:space="preserve"> </w:t>
      </w:r>
      <w:r w:rsidR="4EA559A6" w:rsidRPr="58C41435">
        <w:rPr>
          <w:rFonts w:ascii="Arial" w:hAnsi="Arial" w:cs="Arial"/>
          <w:color w:val="auto"/>
          <w:sz w:val="22"/>
        </w:rPr>
        <w:t xml:space="preserve"> September</w:t>
      </w:r>
      <w:proofErr w:type="gramEnd"/>
      <w:r w:rsidR="4EA559A6" w:rsidRPr="58C41435">
        <w:rPr>
          <w:rFonts w:ascii="Arial" w:hAnsi="Arial" w:cs="Arial"/>
          <w:color w:val="auto"/>
          <w:sz w:val="22"/>
        </w:rPr>
        <w:t xml:space="preserve"> </w:t>
      </w:r>
      <w:r w:rsidR="27151935" w:rsidRPr="58C41435">
        <w:rPr>
          <w:rFonts w:ascii="Arial" w:hAnsi="Arial" w:cs="Arial"/>
          <w:color w:val="auto"/>
          <w:sz w:val="22"/>
        </w:rPr>
        <w:t>20</w:t>
      </w:r>
      <w:r w:rsidR="187EE51C" w:rsidRPr="58C41435">
        <w:rPr>
          <w:rFonts w:ascii="Arial" w:hAnsi="Arial" w:cs="Arial"/>
          <w:color w:val="auto"/>
          <w:sz w:val="22"/>
        </w:rPr>
        <w:t>2</w:t>
      </w:r>
      <w:r w:rsidR="74A50702" w:rsidRPr="58C41435">
        <w:rPr>
          <w:rFonts w:ascii="Arial" w:hAnsi="Arial" w:cs="Arial"/>
          <w:color w:val="auto"/>
          <w:sz w:val="22"/>
        </w:rPr>
        <w:t>2</w:t>
      </w:r>
    </w:p>
    <w:p w14:paraId="70A94B99" w14:textId="77777777" w:rsidR="00EF3E1B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50C11CEA">
        <w:rPr>
          <w:rFonts w:ascii="Arial" w:hAnsi="Arial" w:cs="Arial"/>
          <w:color w:val="auto"/>
          <w:sz w:val="24"/>
          <w:szCs w:val="24"/>
        </w:rPr>
        <w:t xml:space="preserve">Dear </w:t>
      </w:r>
      <w:r w:rsidR="005E0DA8" w:rsidRPr="50C11CEA">
        <w:rPr>
          <w:rFonts w:ascii="Arial" w:hAnsi="Arial" w:cs="Arial"/>
          <w:color w:val="auto"/>
          <w:sz w:val="24"/>
          <w:szCs w:val="24"/>
        </w:rPr>
        <w:t>Parents/Carers</w:t>
      </w:r>
      <w:r w:rsidRPr="50C11CEA">
        <w:rPr>
          <w:rFonts w:ascii="Arial" w:hAnsi="Arial" w:cs="Arial"/>
          <w:color w:val="auto"/>
          <w:sz w:val="24"/>
          <w:szCs w:val="24"/>
        </w:rPr>
        <w:t>,</w:t>
      </w:r>
    </w:p>
    <w:p w14:paraId="340BBDAB" w14:textId="785913C6" w:rsidR="00E56C47" w:rsidRPr="001A490D" w:rsidRDefault="00E56C47" w:rsidP="50C11CEA">
      <w:pPr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4866E5B9" w14:textId="267E7101" w:rsidR="5C81DA60" w:rsidRDefault="5C81DA60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Our teachers have planned carefully the curriculum they will be teaching your child, but there are times when ch</w:t>
      </w:r>
      <w:r w:rsidR="423AE35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ildren would benefit by learning outside of the academy grounds. This is when our teachers research and book educational visits or visitors. </w:t>
      </w:r>
    </w:p>
    <w:p w14:paraId="0B9E96D2" w14:textId="2B30EE1A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77CE583D" w14:textId="2FB4E7AA" w:rsidR="423AE35D" w:rsidRDefault="423AE35D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As a school, we always pay from the school budget for visitors that come in, however for educational visits off site to take place we request a voluntary contribution.</w:t>
      </w:r>
      <w:r w:rsidR="65AEE80E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Without this, visits would not be able to happen. </w:t>
      </w: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The academy 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heavily subsidises these </w:t>
      </w:r>
      <w:r w:rsidR="073E19A3" w:rsidRPr="4A2BDC59">
        <w:rPr>
          <w:rFonts w:ascii="Arial" w:eastAsia="Arial" w:hAnsi="Arial" w:cs="Arial"/>
          <w:color w:val="000000" w:themeColor="text1"/>
          <w:sz w:val="24"/>
          <w:szCs w:val="24"/>
        </w:rPr>
        <w:t>off-site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visits to reduce the costs to our parents, but I am aware that with the cost of living increasing this will put pressure on families.</w:t>
      </w:r>
    </w:p>
    <w:p w14:paraId="3DAFC821" w14:textId="59CD3429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56C7E099" w14:textId="4879A12E" w:rsidR="00DFC88F" w:rsidRDefault="00DFC88F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We do not want to stop doing our visits as we strongly believe they are an imp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>ortant</w:t>
      </w:r>
      <w:r w:rsidR="5CBE5012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part of our curriculum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so 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we have increased the </w:t>
      </w:r>
      <w:r w:rsidR="3C4200B1" w:rsidRPr="4A2BDC59">
        <w:rPr>
          <w:rFonts w:ascii="Arial" w:eastAsia="Arial" w:hAnsi="Arial" w:cs="Arial"/>
          <w:color w:val="000000" w:themeColor="text1"/>
          <w:sz w:val="24"/>
          <w:szCs w:val="24"/>
        </w:rPr>
        <w:t>school's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contribution to these visits – but we cannot pay the whole </w:t>
      </w:r>
      <w:r w:rsidR="698D9865" w:rsidRPr="4A2BDC59">
        <w:rPr>
          <w:rFonts w:ascii="Arial" w:eastAsia="Arial" w:hAnsi="Arial" w:cs="Arial"/>
          <w:color w:val="000000" w:themeColor="text1"/>
          <w:sz w:val="24"/>
          <w:szCs w:val="24"/>
        </w:rPr>
        <w:t>cost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81F73C9" w14:textId="235387A9" w:rsidR="4A2BDC59" w:rsidRDefault="4A2BDC59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0A9D15" w14:textId="03448C9D" w:rsidR="38656DA3" w:rsidRDefault="4E0FED8E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 xml:space="preserve">We have booked many of the trips already </w:t>
      </w:r>
      <w:r w:rsidR="33336DCA" w:rsidRPr="4A2BDC59">
        <w:rPr>
          <w:rFonts w:ascii="Arial" w:hAnsi="Arial" w:cs="Arial"/>
          <w:color w:val="auto"/>
          <w:sz w:val="24"/>
          <w:szCs w:val="24"/>
        </w:rPr>
        <w:t>and have put them all on ParentPay. We have done this so you are aware of the contributions requested and can therefore</w:t>
      </w:r>
      <w:r w:rsidR="1ECEDB09" w:rsidRPr="4A2BDC59">
        <w:rPr>
          <w:rFonts w:ascii="Arial" w:hAnsi="Arial" w:cs="Arial"/>
          <w:color w:val="auto"/>
          <w:sz w:val="24"/>
          <w:szCs w:val="24"/>
        </w:rPr>
        <w:t xml:space="preserve"> pay for them at any time</w:t>
      </w:r>
      <w:r w:rsidR="79F394FF" w:rsidRPr="4A2BDC59">
        <w:rPr>
          <w:rFonts w:ascii="Arial" w:hAnsi="Arial" w:cs="Arial"/>
          <w:color w:val="auto"/>
          <w:sz w:val="24"/>
          <w:szCs w:val="24"/>
        </w:rPr>
        <w:t>.</w:t>
      </w:r>
    </w:p>
    <w:p w14:paraId="7C0C7881" w14:textId="1441C736" w:rsidR="38656DA3" w:rsidRDefault="4E0FED8E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These are the trips that have been booked for your child this year</w:t>
      </w:r>
      <w:r w:rsidR="407196A1" w:rsidRPr="58C41435">
        <w:rPr>
          <w:rFonts w:ascii="Arial" w:hAnsi="Arial" w:cs="Arial"/>
          <w:color w:val="auto"/>
          <w:sz w:val="24"/>
          <w:szCs w:val="24"/>
        </w:rPr>
        <w:t>:</w:t>
      </w:r>
    </w:p>
    <w:p w14:paraId="0F098B91" w14:textId="0F2FEFD4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1B585B57" w14:textId="5782317D" w:rsidR="0029626D" w:rsidRPr="0029626D" w:rsidRDefault="0029626D" w:rsidP="0029626D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lang w:val="en-US"/>
        </w:rPr>
      </w:pPr>
      <w:r w:rsidRPr="0029626D">
        <w:rPr>
          <w:rStyle w:val="normaltextrun"/>
          <w:rFonts w:ascii="Arial" w:hAnsi="Arial" w:cs="Arial"/>
        </w:rPr>
        <w:t>29.09.2022- Year 2 – Castor- village walk</w:t>
      </w:r>
      <w:r w:rsidR="00056394">
        <w:rPr>
          <w:rStyle w:val="normaltextrun"/>
          <w:rFonts w:ascii="Arial" w:hAnsi="Arial" w:cs="Arial"/>
        </w:rPr>
        <w:t xml:space="preserve"> -</w:t>
      </w:r>
      <w:r w:rsidRPr="0029626D">
        <w:rPr>
          <w:rStyle w:val="eop"/>
          <w:rFonts w:ascii="Arial" w:hAnsi="Arial" w:cs="Arial"/>
          <w:lang w:val="en-US"/>
        </w:rPr>
        <w:t> </w:t>
      </w:r>
      <w:r w:rsidR="00692984">
        <w:rPr>
          <w:rStyle w:val="eop"/>
          <w:rFonts w:ascii="Arial" w:hAnsi="Arial" w:cs="Arial"/>
          <w:lang w:val="en-US"/>
        </w:rPr>
        <w:t>£5</w:t>
      </w:r>
    </w:p>
    <w:p w14:paraId="4A0DBD4A" w14:textId="7C5EE343" w:rsidR="00C126BC" w:rsidRPr="0029626D" w:rsidRDefault="0029626D" w:rsidP="58C41435">
      <w:pPr>
        <w:spacing w:line="259" w:lineRule="auto"/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29626D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08.06.2023- Year 2- Hunstanton</w:t>
      </w:r>
      <w:r w:rsidRPr="0029626D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 </w:t>
      </w:r>
      <w:r w:rsidR="00056394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- </w:t>
      </w:r>
      <w:r w:rsidRPr="0029626D">
        <w:rPr>
          <w:rStyle w:val="eop"/>
          <w:rFonts w:ascii="Arial" w:hAnsi="Arial" w:cs="Arial"/>
          <w:color w:val="auto"/>
          <w:sz w:val="24"/>
          <w:szCs w:val="24"/>
          <w:lang w:val="en-US"/>
        </w:rPr>
        <w:t>Cost to be confirmed</w:t>
      </w:r>
    </w:p>
    <w:p w14:paraId="720DD983" w14:textId="77777777" w:rsidR="0029626D" w:rsidRPr="0029626D" w:rsidRDefault="0029626D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2B29CB7B" w14:textId="75B24A3C" w:rsidR="46B57BCF" w:rsidRDefault="46B57BCF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>Thank you for your support with this. We know how much the children enjoy the visits and how worthwhile they are.</w:t>
      </w:r>
    </w:p>
    <w:p w14:paraId="02C9EE07" w14:textId="6BC69AA0" w:rsidR="4A2BDC59" w:rsidRDefault="4A2BDC59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04E0C0C3" w14:textId="0CC5687A" w:rsidR="17CEA741" w:rsidRDefault="17CEA741" w:rsidP="38656DA3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 xml:space="preserve">If you have any questions about </w:t>
      </w:r>
      <w:proofErr w:type="gramStart"/>
      <w:r w:rsidR="19E4B341" w:rsidRPr="58C41435">
        <w:rPr>
          <w:rFonts w:ascii="Arial" w:hAnsi="Arial" w:cs="Arial"/>
          <w:color w:val="auto"/>
          <w:sz w:val="24"/>
          <w:szCs w:val="24"/>
        </w:rPr>
        <w:t>this</w:t>
      </w:r>
      <w:proofErr w:type="gramEnd"/>
      <w:r w:rsidRPr="58C41435">
        <w:rPr>
          <w:rFonts w:ascii="Arial" w:hAnsi="Arial" w:cs="Arial"/>
          <w:color w:val="auto"/>
          <w:sz w:val="24"/>
          <w:szCs w:val="24"/>
        </w:rPr>
        <w:t xml:space="preserve"> please do not hesitate to get in touch.</w:t>
      </w:r>
    </w:p>
    <w:p w14:paraId="53128261" w14:textId="77777777" w:rsidR="00FF2E17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62486C05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37A8179E" w14:textId="77777777" w:rsidR="00E56C47" w:rsidRPr="001A490D" w:rsidRDefault="27151935" w:rsidP="00C55021">
      <w:pPr>
        <w:rPr>
          <w:rFonts w:ascii="Arial" w:hAnsi="Arial" w:cs="Arial"/>
          <w:color w:val="auto"/>
          <w:sz w:val="24"/>
          <w:szCs w:val="20"/>
        </w:rPr>
      </w:pPr>
      <w:r w:rsidRPr="27151935">
        <w:rPr>
          <w:rFonts w:ascii="Arial" w:hAnsi="Arial" w:cs="Arial"/>
          <w:color w:val="auto"/>
          <w:sz w:val="24"/>
          <w:szCs w:val="24"/>
        </w:rPr>
        <w:t>Yours faithfully</w:t>
      </w:r>
    </w:p>
    <w:p w14:paraId="72F76137" w14:textId="33BF14AB" w:rsidR="27151935" w:rsidRDefault="27151935" w:rsidP="27151935">
      <w:r>
        <w:rPr>
          <w:noProof/>
        </w:rPr>
        <w:drawing>
          <wp:inline distT="0" distB="0" distL="0" distR="0" wp14:anchorId="05A5DB54" wp14:editId="5AE6CF48">
            <wp:extent cx="1276350" cy="381000"/>
            <wp:effectExtent l="0" t="0" r="0" b="0"/>
            <wp:docPr id="707574378" name="Picture 707574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E56C47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</w:p>
    <w:p w14:paraId="307ACC22" w14:textId="77777777" w:rsidR="00E56C47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001A490D">
        <w:rPr>
          <w:rFonts w:ascii="Arial" w:hAnsi="Arial" w:cs="Arial"/>
          <w:color w:val="auto"/>
          <w:sz w:val="24"/>
          <w:szCs w:val="20"/>
        </w:rPr>
        <w:t>Jo Anderson</w:t>
      </w:r>
    </w:p>
    <w:p w14:paraId="65861C6E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  <w:r>
        <w:rPr>
          <w:rFonts w:ascii="Arial" w:hAnsi="Arial" w:cs="Arial"/>
          <w:color w:val="auto"/>
          <w:sz w:val="24"/>
          <w:szCs w:val="20"/>
        </w:rPr>
        <w:t>Principal</w:t>
      </w:r>
    </w:p>
    <w:p w14:paraId="1299C43A" w14:textId="77777777" w:rsidR="00C55021" w:rsidRDefault="00C55021" w:rsidP="00C55021">
      <w:pPr>
        <w:pStyle w:val="Header"/>
        <w:ind w:right="-165"/>
        <w:jc w:val="left"/>
        <w:rPr>
          <w:sz w:val="22"/>
          <w:szCs w:val="22"/>
        </w:rPr>
      </w:pPr>
    </w:p>
    <w:sectPr w:rsidR="00C55021" w:rsidSect="000D3E0B">
      <w:footerReference w:type="default" r:id="rId13"/>
      <w:footerReference w:type="first" r:id="rId14"/>
      <w:pgSz w:w="11907" w:h="16839" w:code="9"/>
      <w:pgMar w:top="284" w:right="720" w:bottom="720" w:left="72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1FA2F" w14:textId="77777777" w:rsidR="00745AD3" w:rsidRDefault="00745AD3">
      <w:r>
        <w:separator/>
      </w:r>
    </w:p>
  </w:endnote>
  <w:endnote w:type="continuationSeparator" w:id="0">
    <w:p w14:paraId="17C953AD" w14:textId="77777777" w:rsidR="00745AD3" w:rsidRDefault="0074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7701CB" w:rsidRDefault="007701C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54872">
      <w:rPr>
        <w:noProof/>
      </w:rPr>
      <w:t>2</w:t>
    </w:r>
    <w:r>
      <w:rPr>
        <w:noProof/>
      </w:rPr>
      <w:fldChar w:fldCharType="end"/>
    </w:r>
  </w:p>
  <w:p w14:paraId="4DDBEF00" w14:textId="77777777" w:rsidR="007701CB" w:rsidRDefault="007701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7815" w14:textId="77777777" w:rsidR="003A65B5" w:rsidRPr="007B1068" w:rsidRDefault="007701CB" w:rsidP="003A65B5">
    <w:pPr>
      <w:pStyle w:val="Default"/>
      <w:jc w:val="center"/>
      <w:rPr>
        <w:color w:val="512274"/>
      </w:rPr>
    </w:pPr>
    <w:r w:rsidRPr="000D3E0B">
      <w:rPr>
        <w:rFonts w:ascii="Arial" w:hAnsi="Arial" w:cs="Arial"/>
        <w:b/>
        <w:i/>
        <w:color w:val="808080"/>
        <w:sz w:val="32"/>
        <w:szCs w:val="32"/>
      </w:rPr>
      <w:t>‘</w:t>
    </w:r>
    <w:r w:rsidRPr="007B1068">
      <w:rPr>
        <w:rFonts w:cs="Arial"/>
        <w:b/>
        <w:i/>
        <w:color w:val="512274"/>
        <w:sz w:val="32"/>
        <w:szCs w:val="32"/>
      </w:rPr>
      <w:t>Be Inspired’</w:t>
    </w:r>
  </w:p>
  <w:p w14:paraId="39224762" w14:textId="77777777" w:rsidR="007701CB" w:rsidRPr="007B1068" w:rsidRDefault="003A65B5" w:rsidP="003A65B5">
    <w:pPr>
      <w:pStyle w:val="Footer"/>
      <w:spacing w:before="0"/>
      <w:ind w:left="720" w:right="1020"/>
      <w:jc w:val="center"/>
      <w:rPr>
        <w:rFonts w:ascii="Calibri" w:hAnsi="Calibri" w:cs="Arial"/>
        <w:b/>
        <w:i/>
        <w:color w:val="512274"/>
        <w:sz w:val="32"/>
        <w:szCs w:val="32"/>
      </w:rPr>
    </w:pPr>
    <w:r w:rsidRPr="007B1068">
      <w:rPr>
        <w:rFonts w:ascii="Calibri" w:hAnsi="Calibri"/>
        <w:color w:val="512274"/>
      </w:rPr>
      <w:t xml:space="preserve"> </w:t>
    </w:r>
    <w:r w:rsidRPr="007B1068">
      <w:rPr>
        <w:rFonts w:ascii="Calibri" w:hAnsi="Calibri"/>
        <w:color w:val="512274"/>
        <w:sz w:val="22"/>
        <w:szCs w:val="22"/>
      </w:rPr>
      <w:t>One of the Greenwood Dale Foundation Trust Group of Academies</w:t>
    </w:r>
  </w:p>
  <w:p w14:paraId="3F7877D0" w14:textId="77777777" w:rsidR="007701CB" w:rsidRDefault="00140BE1" w:rsidP="003A65B5">
    <w:pPr>
      <w:pStyle w:val="Footer"/>
      <w:tabs>
        <w:tab w:val="left" w:pos="5040"/>
      </w:tabs>
      <w:ind w:left="1004"/>
      <w:jc w:val="left"/>
      <w:rPr>
        <w:rFonts w:ascii="Arial" w:hAnsi="Arial" w:cs="Arial"/>
        <w:i/>
        <w:color w:val="auto"/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BD8DB2D" wp14:editId="07777777">
          <wp:simplePos x="0" y="0"/>
          <wp:positionH relativeFrom="column">
            <wp:posOffset>-38100</wp:posOffset>
          </wp:positionH>
          <wp:positionV relativeFrom="paragraph">
            <wp:posOffset>-5080</wp:posOffset>
          </wp:positionV>
          <wp:extent cx="6648450" cy="819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65B5">
      <w:rPr>
        <w:rFonts w:ascii="Arial" w:hAnsi="Arial" w:cs="Arial"/>
        <w:i/>
        <w:color w:val="auto"/>
        <w:sz w:val="16"/>
      </w:rPr>
      <w:tab/>
    </w:r>
    <w:r w:rsidR="003A65B5">
      <w:rPr>
        <w:rFonts w:ascii="Arial" w:hAnsi="Arial" w:cs="Arial"/>
        <w:i/>
        <w:color w:val="auto"/>
        <w:sz w:val="16"/>
      </w:rPr>
      <w:tab/>
    </w:r>
  </w:p>
  <w:p w14:paraId="03333068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14:paraId="1E203866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</w:t>
    </w:r>
    <w:proofErr w:type="spellStart"/>
    <w:r>
      <w:rPr>
        <w:rFonts w:ascii="Arial Narrow" w:eastAsia="Calibri" w:hAnsi="Arial Narrow" w:cs="Arial"/>
        <w:sz w:val="16"/>
        <w:szCs w:val="16"/>
      </w:rPr>
      <w:t>Colwick</w:t>
    </w:r>
    <w:proofErr w:type="spellEnd"/>
    <w:r>
      <w:rPr>
        <w:rFonts w:ascii="Arial Narrow" w:eastAsia="Calibri" w:hAnsi="Arial Narrow" w:cs="Arial"/>
        <w:sz w:val="16"/>
        <w:szCs w:val="16"/>
      </w:rPr>
      <w:t xml:space="preserve"> Quays Business Park,</w:t>
    </w:r>
  </w:p>
  <w:p w14:paraId="09097FBF" w14:textId="77777777" w:rsidR="007701CB" w:rsidRPr="003A65B5" w:rsidRDefault="007701CB" w:rsidP="003A65B5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Nottingham NG4 2JY.  Further information about us is available at ht</w:t>
    </w:r>
    <w:r w:rsidR="003A65B5">
      <w:rPr>
        <w:rFonts w:ascii="Arial Narrow" w:eastAsia="Calibri" w:hAnsi="Arial Narrow" w:cs="Arial"/>
        <w:sz w:val="16"/>
        <w:szCs w:val="16"/>
      </w:rPr>
      <w:t>tp://www.greenwoodacademies.or</w:t>
    </w:r>
  </w:p>
  <w:p w14:paraId="0562CB0E" w14:textId="77777777" w:rsidR="007701CB" w:rsidRPr="00A50522" w:rsidRDefault="007701CB" w:rsidP="00B40EE1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18119" w14:textId="77777777" w:rsidR="00745AD3" w:rsidRDefault="00745AD3">
      <w:r>
        <w:separator/>
      </w:r>
    </w:p>
  </w:footnote>
  <w:footnote w:type="continuationSeparator" w:id="0">
    <w:p w14:paraId="1FFAE432" w14:textId="77777777" w:rsidR="00745AD3" w:rsidRDefault="00745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332B6"/>
    <w:rsid w:val="00056394"/>
    <w:rsid w:val="00093030"/>
    <w:rsid w:val="000D15FD"/>
    <w:rsid w:val="000D3E0B"/>
    <w:rsid w:val="000F1371"/>
    <w:rsid w:val="000F4E9C"/>
    <w:rsid w:val="00121543"/>
    <w:rsid w:val="00124A20"/>
    <w:rsid w:val="00135448"/>
    <w:rsid w:val="00140BE1"/>
    <w:rsid w:val="001517CC"/>
    <w:rsid w:val="00156FB4"/>
    <w:rsid w:val="001A490D"/>
    <w:rsid w:val="001B1763"/>
    <w:rsid w:val="001D2DBE"/>
    <w:rsid w:val="00272C35"/>
    <w:rsid w:val="0029014E"/>
    <w:rsid w:val="00293788"/>
    <w:rsid w:val="00295452"/>
    <w:rsid w:val="0029626D"/>
    <w:rsid w:val="002C17BD"/>
    <w:rsid w:val="0030000A"/>
    <w:rsid w:val="003233E1"/>
    <w:rsid w:val="00363B29"/>
    <w:rsid w:val="00382CD3"/>
    <w:rsid w:val="003A65B5"/>
    <w:rsid w:val="00400697"/>
    <w:rsid w:val="00414DEC"/>
    <w:rsid w:val="0043020B"/>
    <w:rsid w:val="0045577C"/>
    <w:rsid w:val="00460104"/>
    <w:rsid w:val="004865F6"/>
    <w:rsid w:val="004909B8"/>
    <w:rsid w:val="004D619A"/>
    <w:rsid w:val="004F0465"/>
    <w:rsid w:val="00521CBC"/>
    <w:rsid w:val="00533266"/>
    <w:rsid w:val="00547E44"/>
    <w:rsid w:val="00583814"/>
    <w:rsid w:val="005E0DA8"/>
    <w:rsid w:val="00627518"/>
    <w:rsid w:val="006518A3"/>
    <w:rsid w:val="00692984"/>
    <w:rsid w:val="006E2AB3"/>
    <w:rsid w:val="006EA51E"/>
    <w:rsid w:val="007241DF"/>
    <w:rsid w:val="00742E6A"/>
    <w:rsid w:val="00745AD3"/>
    <w:rsid w:val="007529F9"/>
    <w:rsid w:val="00767A24"/>
    <w:rsid w:val="00767F9C"/>
    <w:rsid w:val="007701CB"/>
    <w:rsid w:val="00775F8D"/>
    <w:rsid w:val="007921DD"/>
    <w:rsid w:val="007B1068"/>
    <w:rsid w:val="007C16B7"/>
    <w:rsid w:val="007F62A5"/>
    <w:rsid w:val="008027A6"/>
    <w:rsid w:val="00805F3C"/>
    <w:rsid w:val="00816157"/>
    <w:rsid w:val="008547BB"/>
    <w:rsid w:val="008C11F6"/>
    <w:rsid w:val="008C63FD"/>
    <w:rsid w:val="008E5485"/>
    <w:rsid w:val="008F5A92"/>
    <w:rsid w:val="009033D1"/>
    <w:rsid w:val="009779DB"/>
    <w:rsid w:val="00996572"/>
    <w:rsid w:val="00A1380A"/>
    <w:rsid w:val="00A15D07"/>
    <w:rsid w:val="00A27724"/>
    <w:rsid w:val="00A45825"/>
    <w:rsid w:val="00A50522"/>
    <w:rsid w:val="00A6709A"/>
    <w:rsid w:val="00A6730B"/>
    <w:rsid w:val="00A70898"/>
    <w:rsid w:val="00A9401F"/>
    <w:rsid w:val="00B17411"/>
    <w:rsid w:val="00B40EE1"/>
    <w:rsid w:val="00B517F8"/>
    <w:rsid w:val="00B6171B"/>
    <w:rsid w:val="00B67904"/>
    <w:rsid w:val="00C126BC"/>
    <w:rsid w:val="00C413D3"/>
    <w:rsid w:val="00C54872"/>
    <w:rsid w:val="00C55021"/>
    <w:rsid w:val="00C81127"/>
    <w:rsid w:val="00CB1F66"/>
    <w:rsid w:val="00CB682A"/>
    <w:rsid w:val="00D4398D"/>
    <w:rsid w:val="00D47FEB"/>
    <w:rsid w:val="00D54541"/>
    <w:rsid w:val="00D626E0"/>
    <w:rsid w:val="00D8086C"/>
    <w:rsid w:val="00DC3FA5"/>
    <w:rsid w:val="00DD601E"/>
    <w:rsid w:val="00DF216E"/>
    <w:rsid w:val="00DFC88F"/>
    <w:rsid w:val="00E0650F"/>
    <w:rsid w:val="00E32304"/>
    <w:rsid w:val="00E56C47"/>
    <w:rsid w:val="00E61D49"/>
    <w:rsid w:val="00E876E0"/>
    <w:rsid w:val="00EC3B04"/>
    <w:rsid w:val="00EC5C42"/>
    <w:rsid w:val="00ED4C04"/>
    <w:rsid w:val="00EE680B"/>
    <w:rsid w:val="00EF1739"/>
    <w:rsid w:val="00EF3E1B"/>
    <w:rsid w:val="00F000A8"/>
    <w:rsid w:val="00F129B4"/>
    <w:rsid w:val="00F4072C"/>
    <w:rsid w:val="00F438FC"/>
    <w:rsid w:val="00F7664B"/>
    <w:rsid w:val="00F959EC"/>
    <w:rsid w:val="00FF2E17"/>
    <w:rsid w:val="02702AC8"/>
    <w:rsid w:val="030919B9"/>
    <w:rsid w:val="0515354C"/>
    <w:rsid w:val="0609109E"/>
    <w:rsid w:val="073E19A3"/>
    <w:rsid w:val="08D42201"/>
    <w:rsid w:val="08DF6C4C"/>
    <w:rsid w:val="09BD9B7C"/>
    <w:rsid w:val="0A7B3CAD"/>
    <w:rsid w:val="0AA95F8F"/>
    <w:rsid w:val="0C7D74F6"/>
    <w:rsid w:val="0F569B56"/>
    <w:rsid w:val="108BC3D1"/>
    <w:rsid w:val="124EC51F"/>
    <w:rsid w:val="1258ABAF"/>
    <w:rsid w:val="166B26A5"/>
    <w:rsid w:val="16F6DC47"/>
    <w:rsid w:val="17BDCE3C"/>
    <w:rsid w:val="17CEA741"/>
    <w:rsid w:val="187EE51C"/>
    <w:rsid w:val="18A30B85"/>
    <w:rsid w:val="19DAA7E8"/>
    <w:rsid w:val="19E4B341"/>
    <w:rsid w:val="1AA5CF5E"/>
    <w:rsid w:val="1CE89C5B"/>
    <w:rsid w:val="1D661DCB"/>
    <w:rsid w:val="1ECEDB09"/>
    <w:rsid w:val="21332A5F"/>
    <w:rsid w:val="23810E90"/>
    <w:rsid w:val="250DDCC1"/>
    <w:rsid w:val="25580753"/>
    <w:rsid w:val="25593EAF"/>
    <w:rsid w:val="2559835C"/>
    <w:rsid w:val="267B6F8C"/>
    <w:rsid w:val="26EEAE42"/>
    <w:rsid w:val="27151935"/>
    <w:rsid w:val="283433C2"/>
    <w:rsid w:val="299C9365"/>
    <w:rsid w:val="29EE3BFC"/>
    <w:rsid w:val="2AE1C186"/>
    <w:rsid w:val="2B6BD484"/>
    <w:rsid w:val="2D07A4E5"/>
    <w:rsid w:val="2D379A2E"/>
    <w:rsid w:val="2DD5D7B2"/>
    <w:rsid w:val="2E11B22B"/>
    <w:rsid w:val="317898AD"/>
    <w:rsid w:val="33336DCA"/>
    <w:rsid w:val="34631DFA"/>
    <w:rsid w:val="346AA95C"/>
    <w:rsid w:val="38656DA3"/>
    <w:rsid w:val="38B86001"/>
    <w:rsid w:val="38DF8093"/>
    <w:rsid w:val="3A84265A"/>
    <w:rsid w:val="3B48A2FD"/>
    <w:rsid w:val="3C4200B1"/>
    <w:rsid w:val="3E7546AA"/>
    <w:rsid w:val="4055BBA7"/>
    <w:rsid w:val="407196A1"/>
    <w:rsid w:val="409BDA8B"/>
    <w:rsid w:val="423AE35D"/>
    <w:rsid w:val="42D3E820"/>
    <w:rsid w:val="43C4ED02"/>
    <w:rsid w:val="46B57BCF"/>
    <w:rsid w:val="4A2BDC59"/>
    <w:rsid w:val="4D134EF9"/>
    <w:rsid w:val="4D468EB6"/>
    <w:rsid w:val="4D9DD9D7"/>
    <w:rsid w:val="4E0FED8E"/>
    <w:rsid w:val="4EA559A6"/>
    <w:rsid w:val="50B67021"/>
    <w:rsid w:val="50C11CEA"/>
    <w:rsid w:val="50C74EA7"/>
    <w:rsid w:val="52E9E5B8"/>
    <w:rsid w:val="52ED5D7E"/>
    <w:rsid w:val="5300300B"/>
    <w:rsid w:val="544F4AC6"/>
    <w:rsid w:val="54CED3BF"/>
    <w:rsid w:val="54DA8374"/>
    <w:rsid w:val="55587CC1"/>
    <w:rsid w:val="57E6BEE2"/>
    <w:rsid w:val="581A0D22"/>
    <w:rsid w:val="58620517"/>
    <w:rsid w:val="58C41435"/>
    <w:rsid w:val="59775F15"/>
    <w:rsid w:val="5A6D8459"/>
    <w:rsid w:val="5B132F76"/>
    <w:rsid w:val="5C81DA60"/>
    <w:rsid w:val="5C90C7FE"/>
    <w:rsid w:val="5CBE5012"/>
    <w:rsid w:val="5CC202CD"/>
    <w:rsid w:val="5E5C8DA8"/>
    <w:rsid w:val="618270FA"/>
    <w:rsid w:val="65AEE80E"/>
    <w:rsid w:val="668735BD"/>
    <w:rsid w:val="6823061E"/>
    <w:rsid w:val="6965C27B"/>
    <w:rsid w:val="698D9865"/>
    <w:rsid w:val="6ADFF683"/>
    <w:rsid w:val="6BF8C3D5"/>
    <w:rsid w:val="6C4F648C"/>
    <w:rsid w:val="6EAF25F3"/>
    <w:rsid w:val="71149B73"/>
    <w:rsid w:val="7447A669"/>
    <w:rsid w:val="74A50702"/>
    <w:rsid w:val="75AAD01C"/>
    <w:rsid w:val="767D5EB0"/>
    <w:rsid w:val="76A326EA"/>
    <w:rsid w:val="76EA4B39"/>
    <w:rsid w:val="78B5B862"/>
    <w:rsid w:val="78BF4BB4"/>
    <w:rsid w:val="7972C9E5"/>
    <w:rsid w:val="79F394FF"/>
    <w:rsid w:val="7A390CF8"/>
    <w:rsid w:val="7C461305"/>
    <w:rsid w:val="7C6C2168"/>
    <w:rsid w:val="7CE60976"/>
    <w:rsid w:val="7D5C5698"/>
    <w:rsid w:val="7D9E6F63"/>
    <w:rsid w:val="7F86EF3A"/>
    <w:rsid w:val="7F96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87ADB"/>
  <w15:chartTrackingRefBased/>
  <w15:docId w15:val="{AEEC72CE-8451-407A-B0FE-9474E2BE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footer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uiPriority w:val="99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uiPriority w:val="99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Default">
    <w:name w:val="Default"/>
    <w:rsid w:val="003A65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126BC"/>
  </w:style>
  <w:style w:type="character" w:customStyle="1" w:styleId="eop">
    <w:name w:val="eop"/>
    <w:basedOn w:val="DefaultParagraphFont"/>
    <w:rsid w:val="00C126BC"/>
  </w:style>
  <w:style w:type="paragraph" w:customStyle="1" w:styleId="paragraph">
    <w:name w:val="paragraph"/>
    <w:basedOn w:val="Normal"/>
    <w:rsid w:val="0029626D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15" ma:contentTypeDescription="Create a new document." ma:contentTypeScope="" ma:versionID="9c1668e4f09eb8d87346516e59dace58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4b281d3f8edefeefac88600d7676ff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75b982c-b99a-4b1c-8eda-aa880ae3dc90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2E8422-0897-4ED7-983A-AD3330BB8A2B}">
  <ds:schemaRefs>
    <ds:schemaRef ds:uri="http://schemas.microsoft.com/office/2006/metadata/properties"/>
    <ds:schemaRef ds:uri="http://schemas.microsoft.com/office/infopath/2007/PartnerControls"/>
    <ds:schemaRef ds:uri="208d2d4d-98b1-4784-a8ee-319c2127167e"/>
    <ds:schemaRef ds:uri="2f2639e7-8894-4288-a657-554fef9397eb"/>
  </ds:schemaRefs>
</ds:datastoreItem>
</file>

<file path=customXml/itemProps2.xml><?xml version="1.0" encoding="utf-8"?>
<ds:datastoreItem xmlns:ds="http://schemas.openxmlformats.org/officeDocument/2006/customXml" ds:itemID="{8537747B-01B4-4AC6-A3EE-845DCC6CF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E811BB-296A-4B56-9BAB-5204ADE8A2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K Dryland</cp:lastModifiedBy>
  <cp:revision>13</cp:revision>
  <cp:lastPrinted>2017-03-09T16:21:00Z</cp:lastPrinted>
  <dcterms:created xsi:type="dcterms:W3CDTF">2022-09-09T13:08:00Z</dcterms:created>
  <dcterms:modified xsi:type="dcterms:W3CDTF">2022-09-23T07:09:00Z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2022-07-05T08:50:28Z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602d7186-4ccc-4a5d-b6fd-72665aed4ee6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