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58108F16" w:rsidR="001A490D" w:rsidRDefault="00C8487C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B937B3">
        <w:rPr>
          <w:rFonts w:ascii="Arial" w:hAnsi="Arial" w:cs="Arial"/>
          <w:color w:val="auto"/>
          <w:sz w:val="22"/>
        </w:rPr>
        <w:t>3</w:t>
      </w:r>
      <w:proofErr w:type="gramStart"/>
      <w:r w:rsidR="00B937B3" w:rsidRPr="00B937B3">
        <w:rPr>
          <w:rFonts w:ascii="Arial" w:hAnsi="Arial" w:cs="Arial"/>
          <w:color w:val="auto"/>
          <w:sz w:val="22"/>
          <w:vertAlign w:val="superscript"/>
        </w:rPr>
        <w:t>rd</w:t>
      </w:r>
      <w:r w:rsidR="00B937B3">
        <w:rPr>
          <w:rFonts w:ascii="Arial" w:hAnsi="Arial" w:cs="Arial"/>
          <w:color w:val="auto"/>
          <w:sz w:val="22"/>
        </w:rPr>
        <w:t xml:space="preserve"> </w:t>
      </w:r>
      <w:r w:rsidR="4EA559A6" w:rsidRPr="58C41435">
        <w:rPr>
          <w:rFonts w:ascii="Arial" w:hAnsi="Arial" w:cs="Arial"/>
          <w:color w:val="auto"/>
          <w:sz w:val="22"/>
        </w:rPr>
        <w:t xml:space="preserve"> September</w:t>
      </w:r>
      <w:proofErr w:type="gramEnd"/>
      <w:r w:rsidR="4EA559A6" w:rsidRPr="58C41435">
        <w:rPr>
          <w:rFonts w:ascii="Arial" w:hAnsi="Arial" w:cs="Arial"/>
          <w:color w:val="auto"/>
          <w:sz w:val="22"/>
        </w:rPr>
        <w:t xml:space="preserve"> </w:t>
      </w:r>
      <w:r w:rsidR="27151935" w:rsidRPr="58C41435">
        <w:rPr>
          <w:rFonts w:ascii="Arial" w:hAnsi="Arial" w:cs="Arial"/>
          <w:color w:val="auto"/>
          <w:sz w:val="22"/>
        </w:rPr>
        <w:t>20</w:t>
      </w:r>
      <w:r w:rsidR="187EE51C" w:rsidRPr="58C41435">
        <w:rPr>
          <w:rFonts w:ascii="Arial" w:hAnsi="Arial" w:cs="Arial"/>
          <w:color w:val="auto"/>
          <w:sz w:val="22"/>
        </w:rPr>
        <w:t>2</w:t>
      </w:r>
      <w:r w:rsidR="74A50702" w:rsidRPr="58C41435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720DD983" w14:textId="72C2C4C3" w:rsidR="0029626D" w:rsidRDefault="00D515B1" w:rsidP="58C41435">
      <w:pPr>
        <w:spacing w:line="259" w:lineRule="auto"/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</w:pPr>
      <w:r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18</w:t>
      </w:r>
      <w:r w:rsidR="00E03888" w:rsidRPr="00E03888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.0</w:t>
      </w:r>
      <w:r w:rsidR="00512565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1</w:t>
      </w:r>
      <w:r w:rsidR="00E03888" w:rsidRPr="00E03888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.202</w:t>
      </w:r>
      <w:r w:rsidR="00512565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3</w:t>
      </w:r>
      <w:r w:rsidR="00E03888" w:rsidRPr="00E03888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- Year 4 – </w:t>
      </w:r>
      <w:r w:rsidR="00512565">
        <w:rPr>
          <w:rStyle w:val="normaltextrun"/>
          <w:rFonts w:ascii="Arial" w:hAnsi="Arial" w:cs="Arial"/>
          <w:color w:val="auto"/>
          <w:sz w:val="24"/>
          <w:szCs w:val="24"/>
          <w:shd w:val="clear" w:color="auto" w:fill="FFFFFF"/>
        </w:rPr>
        <w:t>Peterborough Museum</w:t>
      </w:r>
      <w:r w:rsidR="00E03888" w:rsidRPr="00E03888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 </w:t>
      </w:r>
      <w:r w:rsidR="00D67B94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- </w:t>
      </w:r>
      <w:r w:rsidR="008D6061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Cost </w:t>
      </w:r>
      <w:r w:rsidR="00512565">
        <w:rPr>
          <w:rStyle w:val="eop"/>
          <w:rFonts w:ascii="Arial" w:hAnsi="Arial" w:cs="Arial"/>
          <w:color w:val="auto"/>
          <w:sz w:val="24"/>
          <w:szCs w:val="24"/>
          <w:shd w:val="clear" w:color="auto" w:fill="FFFFFF"/>
        </w:rPr>
        <w:t>to be confirmed</w:t>
      </w:r>
    </w:p>
    <w:p w14:paraId="22A6A296" w14:textId="77777777" w:rsidR="00E03888" w:rsidRPr="00E03888" w:rsidRDefault="00E03888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3"/>
      <w:footerReference w:type="first" r:id="rId14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B74A5" w14:textId="77777777" w:rsidR="00EB602D" w:rsidRDefault="00EB602D">
      <w:r>
        <w:separator/>
      </w:r>
    </w:p>
  </w:endnote>
  <w:endnote w:type="continuationSeparator" w:id="0">
    <w:p w14:paraId="4C4488A2" w14:textId="77777777" w:rsidR="00EB602D" w:rsidRDefault="00EB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9435D" w14:textId="77777777" w:rsidR="00EB602D" w:rsidRDefault="00EB602D">
      <w:r>
        <w:separator/>
      </w:r>
    </w:p>
  </w:footnote>
  <w:footnote w:type="continuationSeparator" w:id="0">
    <w:p w14:paraId="2DCBF39D" w14:textId="77777777" w:rsidR="00EB602D" w:rsidRDefault="00EB6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32B6"/>
    <w:rsid w:val="00093030"/>
    <w:rsid w:val="000D15FD"/>
    <w:rsid w:val="000D3E0B"/>
    <w:rsid w:val="000F1371"/>
    <w:rsid w:val="000F4E9C"/>
    <w:rsid w:val="00121543"/>
    <w:rsid w:val="00124A20"/>
    <w:rsid w:val="00135448"/>
    <w:rsid w:val="00140BE1"/>
    <w:rsid w:val="001517CC"/>
    <w:rsid w:val="00156FB4"/>
    <w:rsid w:val="001A490D"/>
    <w:rsid w:val="001D2DBE"/>
    <w:rsid w:val="00272C35"/>
    <w:rsid w:val="0029014E"/>
    <w:rsid w:val="00293788"/>
    <w:rsid w:val="0029626D"/>
    <w:rsid w:val="002C17BD"/>
    <w:rsid w:val="0030000A"/>
    <w:rsid w:val="003233E1"/>
    <w:rsid w:val="00363B29"/>
    <w:rsid w:val="00382CD3"/>
    <w:rsid w:val="003A65B5"/>
    <w:rsid w:val="00400697"/>
    <w:rsid w:val="00414DEC"/>
    <w:rsid w:val="0043020B"/>
    <w:rsid w:val="0045577C"/>
    <w:rsid w:val="00460104"/>
    <w:rsid w:val="004865F6"/>
    <w:rsid w:val="004909B8"/>
    <w:rsid w:val="004D619A"/>
    <w:rsid w:val="004F0465"/>
    <w:rsid w:val="00512565"/>
    <w:rsid w:val="00521CBC"/>
    <w:rsid w:val="00533266"/>
    <w:rsid w:val="00547E44"/>
    <w:rsid w:val="00583814"/>
    <w:rsid w:val="005E0DA8"/>
    <w:rsid w:val="00627518"/>
    <w:rsid w:val="006518A3"/>
    <w:rsid w:val="006E2AB3"/>
    <w:rsid w:val="006EA51E"/>
    <w:rsid w:val="007241DF"/>
    <w:rsid w:val="00746702"/>
    <w:rsid w:val="007529F9"/>
    <w:rsid w:val="00767A24"/>
    <w:rsid w:val="00767F9C"/>
    <w:rsid w:val="007701CB"/>
    <w:rsid w:val="00775F8D"/>
    <w:rsid w:val="007921DD"/>
    <w:rsid w:val="007B1068"/>
    <w:rsid w:val="007C16B7"/>
    <w:rsid w:val="007F62A5"/>
    <w:rsid w:val="008027A6"/>
    <w:rsid w:val="00805F3C"/>
    <w:rsid w:val="00816157"/>
    <w:rsid w:val="008547BB"/>
    <w:rsid w:val="008C11F6"/>
    <w:rsid w:val="008C63FD"/>
    <w:rsid w:val="008D6061"/>
    <w:rsid w:val="008E5485"/>
    <w:rsid w:val="008F5A92"/>
    <w:rsid w:val="009033D1"/>
    <w:rsid w:val="00922C86"/>
    <w:rsid w:val="009779DB"/>
    <w:rsid w:val="00996572"/>
    <w:rsid w:val="00A1380A"/>
    <w:rsid w:val="00A15D07"/>
    <w:rsid w:val="00A27724"/>
    <w:rsid w:val="00A50522"/>
    <w:rsid w:val="00A6709A"/>
    <w:rsid w:val="00A6730B"/>
    <w:rsid w:val="00B17411"/>
    <w:rsid w:val="00B40EE1"/>
    <w:rsid w:val="00B517F8"/>
    <w:rsid w:val="00B6171B"/>
    <w:rsid w:val="00B67904"/>
    <w:rsid w:val="00B937B3"/>
    <w:rsid w:val="00C126BC"/>
    <w:rsid w:val="00C413D3"/>
    <w:rsid w:val="00C54872"/>
    <w:rsid w:val="00C55021"/>
    <w:rsid w:val="00C81127"/>
    <w:rsid w:val="00C8487C"/>
    <w:rsid w:val="00CB1F66"/>
    <w:rsid w:val="00CB682A"/>
    <w:rsid w:val="00D4398D"/>
    <w:rsid w:val="00D47C81"/>
    <w:rsid w:val="00D47FEB"/>
    <w:rsid w:val="00D515B1"/>
    <w:rsid w:val="00D54541"/>
    <w:rsid w:val="00D626E0"/>
    <w:rsid w:val="00D67B94"/>
    <w:rsid w:val="00D8086C"/>
    <w:rsid w:val="00DC3FA5"/>
    <w:rsid w:val="00DD601E"/>
    <w:rsid w:val="00DF216E"/>
    <w:rsid w:val="00DFC88F"/>
    <w:rsid w:val="00E03888"/>
    <w:rsid w:val="00E0650F"/>
    <w:rsid w:val="00E32304"/>
    <w:rsid w:val="00E56C47"/>
    <w:rsid w:val="00E61D49"/>
    <w:rsid w:val="00E876E0"/>
    <w:rsid w:val="00EB602D"/>
    <w:rsid w:val="00EC3B04"/>
    <w:rsid w:val="00EC5C42"/>
    <w:rsid w:val="00EE680B"/>
    <w:rsid w:val="00EF3E1B"/>
    <w:rsid w:val="00F000A8"/>
    <w:rsid w:val="00F129B4"/>
    <w:rsid w:val="00F4072C"/>
    <w:rsid w:val="00F438F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126BC"/>
  </w:style>
  <w:style w:type="character" w:customStyle="1" w:styleId="eop">
    <w:name w:val="eop"/>
    <w:basedOn w:val="DefaultParagraphFont"/>
    <w:rsid w:val="00C126BC"/>
  </w:style>
  <w:style w:type="paragraph" w:customStyle="1" w:styleId="paragraph">
    <w:name w:val="paragraph"/>
    <w:basedOn w:val="Normal"/>
    <w:rsid w:val="0029626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A6B313-8AEF-48ED-A28D-C06AC10541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84081C-56EE-4456-994E-E466A60128BD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customXml/itemProps3.xml><?xml version="1.0" encoding="utf-8"?>
<ds:datastoreItem xmlns:ds="http://schemas.openxmlformats.org/officeDocument/2006/customXml" ds:itemID="{9E8EBFE8-D88E-4D1C-AC79-B63B71B6A3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Academy Letterhead Template</vt:lpstr>
    </vt:vector>
  </TitlesOfParts>
  <Company>Greenwood Academies Trust</Company>
  <LinksUpToDate>false</LinksUpToDate>
  <CharactersWithSpaces>1659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8</cp:revision>
  <cp:lastPrinted>2017-03-09T16:21:00Z</cp:lastPrinted>
  <dcterms:created xsi:type="dcterms:W3CDTF">2022-09-09T13:11:00Z</dcterms:created>
  <dcterms:modified xsi:type="dcterms:W3CDTF">2022-09-23T07:28:00Z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