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784B18E7" w:rsidR="001A490D" w:rsidRDefault="00B17C59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557F9E">
        <w:rPr>
          <w:rFonts w:ascii="Arial" w:hAnsi="Arial" w:cs="Arial"/>
          <w:color w:val="auto"/>
          <w:sz w:val="22"/>
        </w:rPr>
        <w:t>3</w:t>
      </w:r>
      <w:proofErr w:type="gramStart"/>
      <w:r w:rsidR="00557F9E" w:rsidRPr="00557F9E">
        <w:rPr>
          <w:rFonts w:ascii="Arial" w:hAnsi="Arial" w:cs="Arial"/>
          <w:color w:val="auto"/>
          <w:sz w:val="22"/>
          <w:vertAlign w:val="superscript"/>
        </w:rPr>
        <w:t>rd</w:t>
      </w:r>
      <w:r w:rsidR="00557F9E">
        <w:rPr>
          <w:rFonts w:ascii="Arial" w:hAnsi="Arial" w:cs="Arial"/>
          <w:color w:val="auto"/>
          <w:sz w:val="22"/>
        </w:rPr>
        <w:t xml:space="preserve"> </w:t>
      </w:r>
      <w:r w:rsidR="4EA559A6" w:rsidRPr="58C41435">
        <w:rPr>
          <w:rFonts w:ascii="Arial" w:hAnsi="Arial" w:cs="Arial"/>
          <w:color w:val="auto"/>
          <w:sz w:val="22"/>
        </w:rPr>
        <w:t xml:space="preserve"> September</w:t>
      </w:r>
      <w:proofErr w:type="gramEnd"/>
      <w:r w:rsidR="4EA559A6" w:rsidRPr="58C41435">
        <w:rPr>
          <w:rFonts w:ascii="Arial" w:hAnsi="Arial" w:cs="Arial"/>
          <w:color w:val="auto"/>
          <w:sz w:val="22"/>
        </w:rPr>
        <w:t xml:space="preserve"> </w:t>
      </w:r>
      <w:r w:rsidR="27151935" w:rsidRPr="58C41435">
        <w:rPr>
          <w:rFonts w:ascii="Arial" w:hAnsi="Arial" w:cs="Arial"/>
          <w:color w:val="auto"/>
          <w:sz w:val="22"/>
        </w:rPr>
        <w:t>20</w:t>
      </w:r>
      <w:r w:rsidR="187EE51C" w:rsidRPr="58C41435">
        <w:rPr>
          <w:rFonts w:ascii="Arial" w:hAnsi="Arial" w:cs="Arial"/>
          <w:color w:val="auto"/>
          <w:sz w:val="22"/>
        </w:rPr>
        <w:t>2</w:t>
      </w:r>
      <w:r w:rsidR="74A50702" w:rsidRPr="58C41435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79B8052" w14:textId="3F02D4AE" w:rsidR="00CD448B" w:rsidRPr="00CD448B" w:rsidRDefault="00CD448B" w:rsidP="58C41435">
      <w:pPr>
        <w:spacing w:line="259" w:lineRule="auto"/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CD448B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28.02.2023- Year 5 </w:t>
      </w:r>
      <w:r w:rsidR="003D389F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- </w:t>
      </w:r>
      <w:r w:rsidRPr="00CD448B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Stem Centre </w:t>
      </w:r>
      <w:r w:rsidR="003D389F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-</w:t>
      </w:r>
      <w:r w:rsidRPr="00CD448B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 </w:t>
      </w:r>
      <w:r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Cost to be confirmed </w:t>
      </w:r>
    </w:p>
    <w:p w14:paraId="401C3382" w14:textId="77777777" w:rsidR="00CD448B" w:rsidRPr="001C206C" w:rsidRDefault="00CD448B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3"/>
      <w:footerReference w:type="first" r:id="rId14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94A7B" w14:textId="77777777" w:rsidR="00EF74CA" w:rsidRDefault="00EF74CA">
      <w:r>
        <w:separator/>
      </w:r>
    </w:p>
  </w:endnote>
  <w:endnote w:type="continuationSeparator" w:id="0">
    <w:p w14:paraId="51CE69A5" w14:textId="77777777" w:rsidR="00EF74CA" w:rsidRDefault="00EF74CA">
      <w:r>
        <w:continuationSeparator/>
      </w:r>
    </w:p>
  </w:endnote>
  <w:endnote w:type="continuationNotice" w:id="1">
    <w:p w14:paraId="01949E32" w14:textId="77777777" w:rsidR="00EF74CA" w:rsidRDefault="00EF74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6E64F" w14:textId="77777777" w:rsidR="00EF74CA" w:rsidRDefault="00EF74CA">
      <w:r>
        <w:separator/>
      </w:r>
    </w:p>
  </w:footnote>
  <w:footnote w:type="continuationSeparator" w:id="0">
    <w:p w14:paraId="2BCF1B88" w14:textId="77777777" w:rsidR="00EF74CA" w:rsidRDefault="00EF74CA">
      <w:r>
        <w:continuationSeparator/>
      </w:r>
    </w:p>
  </w:footnote>
  <w:footnote w:type="continuationNotice" w:id="1">
    <w:p w14:paraId="56A9A23B" w14:textId="77777777" w:rsidR="00EF74CA" w:rsidRDefault="00EF74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32B6"/>
    <w:rsid w:val="00093030"/>
    <w:rsid w:val="000D15FD"/>
    <w:rsid w:val="000D3E0B"/>
    <w:rsid w:val="000F1371"/>
    <w:rsid w:val="000F4E9C"/>
    <w:rsid w:val="00121543"/>
    <w:rsid w:val="00124A20"/>
    <w:rsid w:val="00135448"/>
    <w:rsid w:val="00140BE1"/>
    <w:rsid w:val="001517CC"/>
    <w:rsid w:val="00156FB4"/>
    <w:rsid w:val="001A490D"/>
    <w:rsid w:val="001C206C"/>
    <w:rsid w:val="001D2DBE"/>
    <w:rsid w:val="00260D94"/>
    <w:rsid w:val="00272C35"/>
    <w:rsid w:val="0029014E"/>
    <w:rsid w:val="00293788"/>
    <w:rsid w:val="002C17BD"/>
    <w:rsid w:val="0030000A"/>
    <w:rsid w:val="003233E1"/>
    <w:rsid w:val="00363B29"/>
    <w:rsid w:val="00376291"/>
    <w:rsid w:val="003A65B5"/>
    <w:rsid w:val="003D389F"/>
    <w:rsid w:val="00414DEC"/>
    <w:rsid w:val="0043020B"/>
    <w:rsid w:val="0045577C"/>
    <w:rsid w:val="00460104"/>
    <w:rsid w:val="004865F6"/>
    <w:rsid w:val="004909B8"/>
    <w:rsid w:val="004D619A"/>
    <w:rsid w:val="004F0465"/>
    <w:rsid w:val="00521CBC"/>
    <w:rsid w:val="00533266"/>
    <w:rsid w:val="00547E44"/>
    <w:rsid w:val="00557F9E"/>
    <w:rsid w:val="00583814"/>
    <w:rsid w:val="005B5821"/>
    <w:rsid w:val="005E0DA8"/>
    <w:rsid w:val="00627518"/>
    <w:rsid w:val="006518A3"/>
    <w:rsid w:val="006E2AB3"/>
    <w:rsid w:val="006EA51E"/>
    <w:rsid w:val="007241DF"/>
    <w:rsid w:val="007529F9"/>
    <w:rsid w:val="00767A24"/>
    <w:rsid w:val="00767F9C"/>
    <w:rsid w:val="007701CB"/>
    <w:rsid w:val="00775F8D"/>
    <w:rsid w:val="007917E4"/>
    <w:rsid w:val="007921DD"/>
    <w:rsid w:val="007B1068"/>
    <w:rsid w:val="007B35B5"/>
    <w:rsid w:val="007C16B7"/>
    <w:rsid w:val="007F5434"/>
    <w:rsid w:val="007F62A5"/>
    <w:rsid w:val="00816157"/>
    <w:rsid w:val="008547BB"/>
    <w:rsid w:val="008C0048"/>
    <w:rsid w:val="008C11F6"/>
    <w:rsid w:val="008C63FD"/>
    <w:rsid w:val="008D0937"/>
    <w:rsid w:val="008E5485"/>
    <w:rsid w:val="008F5A92"/>
    <w:rsid w:val="009033D1"/>
    <w:rsid w:val="00976CFA"/>
    <w:rsid w:val="009779DB"/>
    <w:rsid w:val="00996572"/>
    <w:rsid w:val="009969EC"/>
    <w:rsid w:val="00A0113E"/>
    <w:rsid w:val="00A1380A"/>
    <w:rsid w:val="00A15D07"/>
    <w:rsid w:val="00A27724"/>
    <w:rsid w:val="00A50522"/>
    <w:rsid w:val="00A6709A"/>
    <w:rsid w:val="00A6730B"/>
    <w:rsid w:val="00B17411"/>
    <w:rsid w:val="00B17C59"/>
    <w:rsid w:val="00B40EE1"/>
    <w:rsid w:val="00B517F8"/>
    <w:rsid w:val="00B6171B"/>
    <w:rsid w:val="00B67904"/>
    <w:rsid w:val="00C1616D"/>
    <w:rsid w:val="00C413D3"/>
    <w:rsid w:val="00C54872"/>
    <w:rsid w:val="00C55021"/>
    <w:rsid w:val="00C81127"/>
    <w:rsid w:val="00CA2A3D"/>
    <w:rsid w:val="00CB1F66"/>
    <w:rsid w:val="00CB682A"/>
    <w:rsid w:val="00CD448B"/>
    <w:rsid w:val="00D4398D"/>
    <w:rsid w:val="00D47FEB"/>
    <w:rsid w:val="00D54541"/>
    <w:rsid w:val="00D63528"/>
    <w:rsid w:val="00D8086C"/>
    <w:rsid w:val="00DC3FA5"/>
    <w:rsid w:val="00DD601E"/>
    <w:rsid w:val="00DFC88F"/>
    <w:rsid w:val="00E0650F"/>
    <w:rsid w:val="00E32304"/>
    <w:rsid w:val="00E56C47"/>
    <w:rsid w:val="00E61D49"/>
    <w:rsid w:val="00E876E0"/>
    <w:rsid w:val="00EC3B04"/>
    <w:rsid w:val="00EC5C42"/>
    <w:rsid w:val="00EE680B"/>
    <w:rsid w:val="00EF3E1B"/>
    <w:rsid w:val="00EF74CA"/>
    <w:rsid w:val="00F000A8"/>
    <w:rsid w:val="00F129B4"/>
    <w:rsid w:val="00F4072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7B35B5"/>
  </w:style>
  <w:style w:type="character" w:customStyle="1" w:styleId="eop">
    <w:name w:val="eop"/>
    <w:basedOn w:val="DefaultParagraphFont"/>
    <w:rsid w:val="007B3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1DE2DF-0DD7-4CBE-994B-68B9FE80C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F48013-16A6-45C2-9763-E5D4C7034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C268AB-F2CF-493D-B46A-8555A5DA1E96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6</cp:revision>
  <cp:lastPrinted>2017-03-09T16:21:00Z</cp:lastPrinted>
  <dcterms:created xsi:type="dcterms:W3CDTF">2022-09-09T13:28:00Z</dcterms:created>
  <dcterms:modified xsi:type="dcterms:W3CDTF">2022-09-23T07:10:00Z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